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99992" w14:textId="35932467" w:rsidR="009347D1" w:rsidRDefault="009347D1" w:rsidP="009347D1">
      <w:pPr>
        <w:pStyle w:val="Tekstpodstawowy"/>
        <w:jc w:val="right"/>
        <w:rPr>
          <w:i/>
          <w:iCs/>
          <w:smallCaps/>
          <w:szCs w:val="24"/>
        </w:rPr>
      </w:pPr>
      <w:r>
        <w:rPr>
          <w:b w:val="0"/>
          <w:bCs w:val="0"/>
        </w:rPr>
        <w:t>Z</w:t>
      </w:r>
      <w:r w:rsidR="000A011B">
        <w:rPr>
          <w:b w:val="0"/>
          <w:bCs w:val="0"/>
        </w:rPr>
        <w:t>a</w:t>
      </w:r>
      <w:r>
        <w:rPr>
          <w:b w:val="0"/>
          <w:bCs w:val="0"/>
        </w:rPr>
        <w:t xml:space="preserve">łącznik nr 1 do </w:t>
      </w:r>
      <w:proofErr w:type="spellStart"/>
      <w:r>
        <w:rPr>
          <w:b w:val="0"/>
          <w:bCs w:val="0"/>
        </w:rPr>
        <w:t>swz</w:t>
      </w:r>
      <w:proofErr w:type="spellEnd"/>
    </w:p>
    <w:p w14:paraId="4D15520D" w14:textId="77777777" w:rsidR="009347D1" w:rsidRDefault="009347D1" w:rsidP="009347D1">
      <w:pPr>
        <w:pStyle w:val="Nagwek1"/>
        <w:shd w:val="clear" w:color="auto" w:fill="E6E6E6"/>
        <w:jc w:val="both"/>
      </w:pPr>
      <w:bookmarkStart w:id="0" w:name="__RefHeading___Toc473007364"/>
      <w:r>
        <w:rPr>
          <w:bCs/>
          <w:i/>
          <w:iCs/>
          <w:smallCaps/>
          <w:sz w:val="24"/>
          <w:szCs w:val="24"/>
        </w:rPr>
        <w:t>WZÓR OFERTY</w:t>
      </w:r>
      <w:bookmarkEnd w:id="0"/>
      <w:r>
        <w:rPr>
          <w:bCs/>
          <w:i/>
          <w:iCs/>
          <w:smallCaps/>
          <w:sz w:val="24"/>
          <w:szCs w:val="24"/>
        </w:rPr>
        <w:t xml:space="preserve"> </w:t>
      </w:r>
    </w:p>
    <w:p w14:paraId="467E7D08" w14:textId="77777777" w:rsidR="009347D1" w:rsidRDefault="009347D1" w:rsidP="009347D1">
      <w:pPr>
        <w:ind w:left="4140" w:right="-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14:paraId="45F998A9" w14:textId="68029797" w:rsidR="009347D1" w:rsidRDefault="009347D1" w:rsidP="009347D1">
      <w:pPr>
        <w:ind w:left="4140" w:right="-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Pr="003D4340">
        <w:rPr>
          <w:bCs/>
          <w:sz w:val="24"/>
          <w:szCs w:val="24"/>
        </w:rPr>
        <w:t xml:space="preserve">………………. </w:t>
      </w:r>
      <w:r>
        <w:rPr>
          <w:bCs/>
          <w:sz w:val="24"/>
          <w:szCs w:val="24"/>
        </w:rPr>
        <w:t>d</w:t>
      </w:r>
      <w:r w:rsidRPr="003D4340">
        <w:rPr>
          <w:bCs/>
          <w:sz w:val="24"/>
          <w:szCs w:val="24"/>
        </w:rPr>
        <w:t>nia ………………..</w:t>
      </w:r>
    </w:p>
    <w:p w14:paraId="1362605E" w14:textId="77777777" w:rsidR="009347D1" w:rsidRDefault="009347D1" w:rsidP="009347D1">
      <w:pPr>
        <w:ind w:left="4140" w:right="-2"/>
        <w:jc w:val="right"/>
        <w:rPr>
          <w:bCs/>
          <w:sz w:val="24"/>
          <w:szCs w:val="24"/>
        </w:rPr>
      </w:pPr>
    </w:p>
    <w:p w14:paraId="4017A8E0" w14:textId="3317C14E" w:rsidR="009347D1" w:rsidRDefault="009347D1" w:rsidP="009347D1">
      <w:pPr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Wykonawca</w:t>
      </w:r>
      <w:r w:rsidR="00246012">
        <w:rPr>
          <w:bCs/>
          <w:sz w:val="24"/>
          <w:szCs w:val="24"/>
        </w:rPr>
        <w:t xml:space="preserve"> (nazwa i adres)</w:t>
      </w:r>
      <w:r>
        <w:rPr>
          <w:bCs/>
          <w:sz w:val="24"/>
          <w:szCs w:val="24"/>
        </w:rPr>
        <w:t>:</w:t>
      </w:r>
    </w:p>
    <w:p w14:paraId="66B67217" w14:textId="77777777" w:rsidR="009347D1" w:rsidRDefault="009347D1" w:rsidP="009347D1">
      <w:pPr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</w:t>
      </w:r>
    </w:p>
    <w:p w14:paraId="0043B899" w14:textId="77777777" w:rsidR="009347D1" w:rsidRDefault="009347D1" w:rsidP="009347D1">
      <w:pPr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</w:t>
      </w:r>
    </w:p>
    <w:p w14:paraId="410D69B3" w14:textId="00456192" w:rsidR="009347D1" w:rsidRDefault="009347D1" w:rsidP="009347D1">
      <w:pPr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</w:t>
      </w:r>
    </w:p>
    <w:p w14:paraId="00BCD843" w14:textId="259CA3B9" w:rsidR="00246012" w:rsidRDefault="00246012" w:rsidP="009347D1">
      <w:pPr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NIP ……………….</w:t>
      </w:r>
    </w:p>
    <w:p w14:paraId="0541C5EE" w14:textId="441B48AF" w:rsidR="00246012" w:rsidRPr="003D4340" w:rsidRDefault="00246012" w:rsidP="009347D1">
      <w:pPr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Regon …………….</w:t>
      </w:r>
    </w:p>
    <w:p w14:paraId="3930ADFA" w14:textId="77777777" w:rsidR="00246012" w:rsidRDefault="00246012" w:rsidP="009347D1">
      <w:pPr>
        <w:ind w:left="5670"/>
        <w:rPr>
          <w:bCs/>
          <w:sz w:val="24"/>
          <w:szCs w:val="24"/>
        </w:rPr>
      </w:pPr>
    </w:p>
    <w:p w14:paraId="3A9CC0A3" w14:textId="315F89A8" w:rsidR="009347D1" w:rsidRPr="003D4340" w:rsidRDefault="009347D1" w:rsidP="009347D1">
      <w:pPr>
        <w:ind w:left="5670"/>
        <w:rPr>
          <w:bCs/>
          <w:sz w:val="24"/>
          <w:szCs w:val="24"/>
        </w:rPr>
      </w:pPr>
      <w:r w:rsidRPr="003D4340">
        <w:rPr>
          <w:bCs/>
          <w:sz w:val="24"/>
          <w:szCs w:val="24"/>
        </w:rPr>
        <w:t>Zamawiający:</w:t>
      </w:r>
    </w:p>
    <w:p w14:paraId="2A96EF74" w14:textId="77777777" w:rsidR="009347D1" w:rsidRPr="003D4340" w:rsidRDefault="009347D1" w:rsidP="009347D1">
      <w:pPr>
        <w:ind w:left="5670"/>
        <w:rPr>
          <w:bCs/>
          <w:sz w:val="24"/>
          <w:szCs w:val="24"/>
        </w:rPr>
      </w:pPr>
      <w:r w:rsidRPr="003D4340">
        <w:rPr>
          <w:bCs/>
          <w:sz w:val="24"/>
          <w:szCs w:val="24"/>
        </w:rPr>
        <w:t>Gmina Opinogóra Górna</w:t>
      </w:r>
    </w:p>
    <w:p w14:paraId="7B6CFE7E" w14:textId="77777777" w:rsidR="009347D1" w:rsidRPr="003D4340" w:rsidRDefault="009347D1" w:rsidP="009347D1">
      <w:pPr>
        <w:ind w:left="5670"/>
        <w:rPr>
          <w:bCs/>
          <w:sz w:val="24"/>
          <w:szCs w:val="24"/>
        </w:rPr>
      </w:pPr>
      <w:r w:rsidRPr="003D4340">
        <w:rPr>
          <w:bCs/>
          <w:sz w:val="24"/>
          <w:szCs w:val="24"/>
        </w:rPr>
        <w:t xml:space="preserve">ul. Z. Krasińskiego 4, </w:t>
      </w:r>
    </w:p>
    <w:p w14:paraId="1F6C214F" w14:textId="77777777" w:rsidR="009347D1" w:rsidRPr="003D4340" w:rsidRDefault="009347D1" w:rsidP="009347D1">
      <w:pPr>
        <w:ind w:left="5670"/>
        <w:rPr>
          <w:rFonts w:cs="Times New Roman"/>
          <w:bCs/>
          <w:sz w:val="24"/>
          <w:szCs w:val="24"/>
        </w:rPr>
      </w:pPr>
      <w:r w:rsidRPr="003D4340">
        <w:rPr>
          <w:bCs/>
          <w:sz w:val="24"/>
          <w:szCs w:val="24"/>
        </w:rPr>
        <w:t>06-406 Opinogóra Górna</w:t>
      </w:r>
    </w:p>
    <w:p w14:paraId="12469F28" w14:textId="77777777" w:rsidR="009347D1" w:rsidRDefault="009347D1" w:rsidP="009347D1">
      <w:pPr>
        <w:ind w:left="-180"/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</w:t>
      </w:r>
    </w:p>
    <w:p w14:paraId="3A5471A3" w14:textId="77777777" w:rsidR="009347D1" w:rsidRDefault="009347D1" w:rsidP="009347D1">
      <w:pPr>
        <w:ind w:left="-180"/>
        <w:jc w:val="center"/>
        <w:rPr>
          <w:b/>
          <w:sz w:val="24"/>
          <w:szCs w:val="24"/>
        </w:rPr>
      </w:pPr>
    </w:p>
    <w:p w14:paraId="54984538" w14:textId="77777777" w:rsidR="009347D1" w:rsidRDefault="009347D1" w:rsidP="009347D1">
      <w:pPr>
        <w:ind w:left="-1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OFERTA</w:t>
      </w:r>
    </w:p>
    <w:p w14:paraId="6978FB83" w14:textId="77777777" w:rsidR="009347D1" w:rsidRDefault="009347D1" w:rsidP="00DC35F1">
      <w:pPr>
        <w:rPr>
          <w:b/>
          <w:sz w:val="24"/>
          <w:szCs w:val="24"/>
        </w:rPr>
      </w:pPr>
    </w:p>
    <w:p w14:paraId="6155C7CD" w14:textId="2C0F5285" w:rsidR="009347D1" w:rsidRDefault="009347D1" w:rsidP="004A1209">
      <w:pPr>
        <w:pStyle w:val="Lista"/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Odpowiadając na ogłoszenie </w:t>
      </w:r>
      <w:r w:rsidR="00951B77">
        <w:rPr>
          <w:sz w:val="24"/>
          <w:szCs w:val="24"/>
        </w:rPr>
        <w:t>o</w:t>
      </w:r>
      <w:r w:rsidR="00F04BA4" w:rsidRPr="00F04BA4">
        <w:rPr>
          <w:sz w:val="24"/>
          <w:szCs w:val="24"/>
        </w:rPr>
        <w:t xml:space="preserve"> udzielenie zamówienia publicznego </w:t>
      </w:r>
      <w:r>
        <w:rPr>
          <w:sz w:val="24"/>
          <w:szCs w:val="24"/>
        </w:rPr>
        <w:t>na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„</w:t>
      </w:r>
      <w:r w:rsidR="00BF069B" w:rsidRPr="00BF069B">
        <w:rPr>
          <w:b/>
          <w:sz w:val="24"/>
          <w:szCs w:val="24"/>
        </w:rPr>
        <w:t xml:space="preserve">Zakup nowego średniego samochodu ratowniczo-gaśniczego dla </w:t>
      </w:r>
      <w:r w:rsidR="00BF069B">
        <w:rPr>
          <w:b/>
          <w:sz w:val="24"/>
          <w:szCs w:val="24"/>
        </w:rPr>
        <w:t>OSP</w:t>
      </w:r>
      <w:r w:rsidR="00BF069B" w:rsidRPr="00BF069B">
        <w:rPr>
          <w:b/>
          <w:sz w:val="24"/>
          <w:szCs w:val="24"/>
        </w:rPr>
        <w:t xml:space="preserve"> Długołęka</w:t>
      </w:r>
      <w:r>
        <w:rPr>
          <w:rStyle w:val="Pogrubienie"/>
          <w:rFonts w:cs="Arial"/>
          <w:b w:val="0"/>
          <w:sz w:val="24"/>
          <w:szCs w:val="24"/>
        </w:rPr>
        <w:t>”</w:t>
      </w:r>
      <w:r>
        <w:rPr>
          <w:rStyle w:val="Pogrubienie"/>
          <w:rFonts w:cs="Arial"/>
          <w:sz w:val="24"/>
          <w:szCs w:val="24"/>
        </w:rPr>
        <w:t>:</w:t>
      </w:r>
    </w:p>
    <w:p w14:paraId="32DEDCF0" w14:textId="546AE68B" w:rsidR="009347D1" w:rsidRDefault="009347D1" w:rsidP="00D35D3B">
      <w:pPr>
        <w:pStyle w:val="Lista"/>
        <w:numPr>
          <w:ilvl w:val="0"/>
          <w:numId w:val="5"/>
        </w:numPr>
        <w:tabs>
          <w:tab w:val="left" w:pos="851"/>
        </w:tabs>
        <w:spacing w:after="120"/>
        <w:ind w:left="851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oferujemy wykonanie przedmiotu zamówienia zgodnie z wymogami zawartymi </w:t>
      </w:r>
      <w:r>
        <w:rPr>
          <w:sz w:val="24"/>
          <w:szCs w:val="24"/>
        </w:rPr>
        <w:br/>
        <w:t>w specyfikacji warunków zamówienia</w:t>
      </w:r>
      <w:r w:rsidR="00E45D49">
        <w:rPr>
          <w:sz w:val="24"/>
          <w:szCs w:val="24"/>
        </w:rPr>
        <w:t xml:space="preserve"> </w:t>
      </w:r>
      <w:r>
        <w:rPr>
          <w:sz w:val="24"/>
          <w:szCs w:val="24"/>
        </w:rPr>
        <w:t>za kwotę:</w:t>
      </w:r>
    </w:p>
    <w:p w14:paraId="301B38D9" w14:textId="4C60C68B" w:rsidR="00FB5E9C" w:rsidRDefault="00BF069B" w:rsidP="00FB5E9C">
      <w:pPr>
        <w:tabs>
          <w:tab w:val="left" w:pos="-360"/>
          <w:tab w:val="left" w:pos="851"/>
        </w:tabs>
        <w:overflowPunct w:val="0"/>
        <w:spacing w:after="120"/>
        <w:ind w:left="851"/>
        <w:jc w:val="both"/>
        <w:textAlignment w:val="baseline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netto ……………… zł</w:t>
      </w:r>
    </w:p>
    <w:p w14:paraId="624C56CB" w14:textId="2C68BC85" w:rsidR="00BF069B" w:rsidRDefault="00BF069B" w:rsidP="00FB5E9C">
      <w:pPr>
        <w:tabs>
          <w:tab w:val="left" w:pos="-360"/>
          <w:tab w:val="left" w:pos="851"/>
        </w:tabs>
        <w:overflowPunct w:val="0"/>
        <w:spacing w:after="120"/>
        <w:ind w:left="851"/>
        <w:jc w:val="both"/>
        <w:textAlignment w:val="baseline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VAT ………………. zł</w:t>
      </w:r>
    </w:p>
    <w:p w14:paraId="6E712EBF" w14:textId="179E4BF5" w:rsidR="00BF069B" w:rsidRDefault="00BF069B" w:rsidP="00FB5E9C">
      <w:pPr>
        <w:tabs>
          <w:tab w:val="left" w:pos="-360"/>
          <w:tab w:val="left" w:pos="851"/>
        </w:tabs>
        <w:overflowPunct w:val="0"/>
        <w:spacing w:after="120"/>
        <w:ind w:left="851"/>
        <w:jc w:val="both"/>
        <w:textAlignment w:val="baseline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brutto …………….. zł</w:t>
      </w:r>
    </w:p>
    <w:p w14:paraId="275A4E42" w14:textId="34BABC02" w:rsidR="003C092A" w:rsidRPr="002578A2" w:rsidRDefault="00E45D49" w:rsidP="003C092A">
      <w:pPr>
        <w:numPr>
          <w:ilvl w:val="0"/>
          <w:numId w:val="5"/>
        </w:numPr>
        <w:tabs>
          <w:tab w:val="left" w:pos="-360"/>
          <w:tab w:val="left" w:pos="851"/>
        </w:tabs>
        <w:overflowPunct w:val="0"/>
        <w:spacing w:after="120"/>
        <w:ind w:left="851"/>
        <w:jc w:val="both"/>
        <w:textAlignment w:val="baseline"/>
        <w:rPr>
          <w:rFonts w:cs="Arial"/>
          <w:sz w:val="24"/>
          <w:szCs w:val="24"/>
        </w:rPr>
      </w:pPr>
      <w:bookmarkStart w:id="1" w:name="_Hlk236768726"/>
      <w:r w:rsidRPr="003C5F5F">
        <w:rPr>
          <w:rFonts w:cs="Arial"/>
          <w:sz w:val="24"/>
          <w:szCs w:val="24"/>
        </w:rPr>
        <w:t>oferujemy</w:t>
      </w:r>
      <w:r w:rsidR="00BF069B">
        <w:rPr>
          <w:rFonts w:cs="Arial"/>
          <w:sz w:val="24"/>
          <w:szCs w:val="24"/>
        </w:rPr>
        <w:t xml:space="preserve"> </w:t>
      </w:r>
      <w:r w:rsidR="00BF069B" w:rsidRPr="00BF069B">
        <w:rPr>
          <w:rFonts w:cs="Arial"/>
          <w:sz w:val="24"/>
          <w:szCs w:val="24"/>
        </w:rPr>
        <w:t>okres gwarancji podstawowej na samochód</w:t>
      </w:r>
      <w:r w:rsidR="00BF069B">
        <w:rPr>
          <w:rFonts w:cs="Arial"/>
          <w:sz w:val="24"/>
          <w:szCs w:val="24"/>
        </w:rPr>
        <w:t xml:space="preserve"> na okres ………. miesięcy</w:t>
      </w:r>
      <w:bookmarkEnd w:id="1"/>
      <w:r>
        <w:rPr>
          <w:rFonts w:cs="Arial"/>
          <w:sz w:val="24"/>
          <w:szCs w:val="24"/>
        </w:rPr>
        <w:t>;</w:t>
      </w:r>
    </w:p>
    <w:p w14:paraId="446BBA5F" w14:textId="6C7E3457" w:rsidR="00E45D49" w:rsidRPr="00BF069B" w:rsidRDefault="00BF069B" w:rsidP="00BF069B">
      <w:pPr>
        <w:pStyle w:val="Akapitzlist"/>
        <w:numPr>
          <w:ilvl w:val="0"/>
          <w:numId w:val="5"/>
        </w:numPr>
        <w:tabs>
          <w:tab w:val="left" w:pos="-360"/>
          <w:tab w:val="left" w:pos="851"/>
        </w:tabs>
        <w:overflowPunct w:val="0"/>
        <w:spacing w:after="120"/>
        <w:ind w:left="851"/>
        <w:jc w:val="both"/>
        <w:textAlignment w:val="baseline"/>
        <w:rPr>
          <w:rFonts w:cs="Arial"/>
          <w:sz w:val="24"/>
          <w:szCs w:val="24"/>
        </w:rPr>
      </w:pPr>
      <w:r w:rsidRPr="00BF069B">
        <w:rPr>
          <w:rFonts w:cs="Arial"/>
          <w:sz w:val="24"/>
          <w:szCs w:val="24"/>
        </w:rPr>
        <w:t>oferujemy okres gwarancji na zabudowę pożarniczą na okres ………. miesięcy</w:t>
      </w:r>
      <w:r w:rsidR="003C092A">
        <w:rPr>
          <w:rFonts w:cs="Arial"/>
          <w:sz w:val="24"/>
          <w:szCs w:val="24"/>
        </w:rPr>
        <w:t>;</w:t>
      </w:r>
    </w:p>
    <w:p w14:paraId="4D35A45A" w14:textId="1521955C" w:rsidR="009347D1" w:rsidRPr="00E45D49" w:rsidRDefault="009347D1" w:rsidP="00E45D49">
      <w:pPr>
        <w:numPr>
          <w:ilvl w:val="0"/>
          <w:numId w:val="5"/>
        </w:numPr>
        <w:tabs>
          <w:tab w:val="left" w:pos="-360"/>
          <w:tab w:val="left" w:pos="851"/>
        </w:tabs>
        <w:overflowPunct w:val="0"/>
        <w:spacing w:after="120"/>
        <w:ind w:left="851" w:hanging="425"/>
        <w:jc w:val="both"/>
        <w:textAlignment w:val="baseline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oświadczamy, że wybór naszej oferty NIE BĘDZIE / BĘDZIE * prowadził </w:t>
      </w:r>
      <w:r>
        <w:rPr>
          <w:rFonts w:cs="Arial"/>
          <w:sz w:val="24"/>
          <w:szCs w:val="24"/>
        </w:rPr>
        <w:br/>
        <w:t xml:space="preserve">do powstania u Zamawiającego obowiązku podatkowego zgodnie z przepisami </w:t>
      </w:r>
      <w:r>
        <w:rPr>
          <w:rFonts w:cs="Arial"/>
          <w:sz w:val="24"/>
          <w:szCs w:val="24"/>
        </w:rPr>
        <w:br/>
        <w:t>o podatku od towarów i usług VAT. Obowiązkiem podatkowym objęty jest towar/usługa o nazwie (rodzaju) ……………………………………………………… i wartości ………………………. zł netto. Jednocześnie jest nam wiadome, że w ww. przypadku, Zamawiający do wskazanej wartości netto oferty doliczy, należny podatek od towarów i usług VAT,</w:t>
      </w:r>
      <w:r w:rsidR="00AC781A">
        <w:rPr>
          <w:rFonts w:cs="Arial"/>
          <w:sz w:val="24"/>
          <w:szCs w:val="24"/>
        </w:rPr>
        <w:t xml:space="preserve"> której stawka zgodnie z posiadaną przez nas wiedzą wynosi ……………… %</w:t>
      </w:r>
      <w:r w:rsidRPr="00E45D49">
        <w:rPr>
          <w:rFonts w:cs="Arial"/>
          <w:sz w:val="24"/>
          <w:szCs w:val="24"/>
        </w:rPr>
        <w:t>.</w:t>
      </w:r>
    </w:p>
    <w:p w14:paraId="1DEEF6C0" w14:textId="77777777" w:rsidR="009347D1" w:rsidRDefault="009347D1" w:rsidP="00BF069B">
      <w:pPr>
        <w:pStyle w:val="Lista"/>
        <w:ind w:left="710" w:firstLine="0"/>
        <w:jc w:val="both"/>
        <w:rPr>
          <w:sz w:val="24"/>
          <w:szCs w:val="24"/>
        </w:rPr>
      </w:pPr>
      <w:r>
        <w:rPr>
          <w:sz w:val="24"/>
          <w:szCs w:val="24"/>
        </w:rPr>
        <w:t>Oświadczamy, że:</w:t>
      </w:r>
    </w:p>
    <w:p w14:paraId="199E439F" w14:textId="68A73962" w:rsidR="009347D1" w:rsidRPr="00E45D49" w:rsidRDefault="009347D1" w:rsidP="00E45D49">
      <w:pPr>
        <w:numPr>
          <w:ilvl w:val="1"/>
          <w:numId w:val="2"/>
        </w:numPr>
        <w:tabs>
          <w:tab w:val="left" w:pos="900"/>
          <w:tab w:val="left" w:pos="993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zobowiązujemy się wykonać zamówienie w terminie</w:t>
      </w:r>
      <w:r w:rsidR="00320545">
        <w:rPr>
          <w:sz w:val="24"/>
          <w:szCs w:val="24"/>
        </w:rPr>
        <w:t xml:space="preserve"> </w:t>
      </w:r>
      <w:r w:rsidR="00BF069B">
        <w:rPr>
          <w:b/>
          <w:bCs/>
          <w:sz w:val="24"/>
          <w:szCs w:val="24"/>
        </w:rPr>
        <w:t>do</w:t>
      </w:r>
      <w:r w:rsidR="00E45D49">
        <w:rPr>
          <w:b/>
          <w:bCs/>
          <w:sz w:val="24"/>
          <w:szCs w:val="24"/>
        </w:rPr>
        <w:t xml:space="preserve"> </w:t>
      </w:r>
      <w:r w:rsidR="00BF069B">
        <w:rPr>
          <w:b/>
          <w:bCs/>
          <w:sz w:val="24"/>
          <w:szCs w:val="24"/>
        </w:rPr>
        <w:t>10</w:t>
      </w:r>
      <w:r w:rsidR="00E45D49">
        <w:rPr>
          <w:b/>
          <w:bCs/>
          <w:sz w:val="24"/>
          <w:szCs w:val="24"/>
        </w:rPr>
        <w:t>.12.202</w:t>
      </w:r>
      <w:r w:rsidR="00AB0550">
        <w:rPr>
          <w:b/>
          <w:bCs/>
          <w:sz w:val="24"/>
          <w:szCs w:val="24"/>
        </w:rPr>
        <w:t>6</w:t>
      </w:r>
      <w:r w:rsidR="00E45D49">
        <w:rPr>
          <w:b/>
          <w:bCs/>
          <w:sz w:val="24"/>
          <w:szCs w:val="24"/>
        </w:rPr>
        <w:t xml:space="preserve"> r.</w:t>
      </w:r>
      <w:r w:rsidR="00A747DD" w:rsidRPr="007200BE">
        <w:rPr>
          <w:b/>
          <w:bCs/>
          <w:sz w:val="24"/>
          <w:szCs w:val="24"/>
        </w:rPr>
        <w:t>;</w:t>
      </w:r>
      <w:r w:rsidRPr="00E45D49">
        <w:rPr>
          <w:sz w:val="24"/>
          <w:szCs w:val="24"/>
        </w:rPr>
        <w:t xml:space="preserve"> </w:t>
      </w:r>
    </w:p>
    <w:p w14:paraId="6794E953" w14:textId="77777777" w:rsidR="009347D1" w:rsidRDefault="009347D1" w:rsidP="009347D1">
      <w:pPr>
        <w:numPr>
          <w:ilvl w:val="1"/>
          <w:numId w:val="2"/>
        </w:numPr>
        <w:tabs>
          <w:tab w:val="left" w:pos="900"/>
        </w:tabs>
        <w:ind w:left="900" w:hanging="474"/>
        <w:jc w:val="both"/>
        <w:rPr>
          <w:sz w:val="24"/>
          <w:szCs w:val="24"/>
        </w:rPr>
      </w:pPr>
      <w:r>
        <w:rPr>
          <w:sz w:val="24"/>
          <w:szCs w:val="24"/>
        </w:rPr>
        <w:t>akceptujemy warunki płatności;</w:t>
      </w:r>
    </w:p>
    <w:p w14:paraId="56C808B1" w14:textId="5BD770C9" w:rsidR="009347D1" w:rsidRDefault="009347D1" w:rsidP="009347D1">
      <w:pPr>
        <w:numPr>
          <w:ilvl w:val="1"/>
          <w:numId w:val="2"/>
        </w:numPr>
        <w:tabs>
          <w:tab w:val="left" w:pos="900"/>
        </w:tabs>
        <w:ind w:left="900" w:hanging="4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zapoznaliśmy się z warunkami podanymi przez Zamawiającego w </w:t>
      </w:r>
      <w:proofErr w:type="spellStart"/>
      <w:r>
        <w:rPr>
          <w:sz w:val="24"/>
          <w:szCs w:val="24"/>
        </w:rPr>
        <w:t>swz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i nie wnosimy do nich żadnych zastrzeżeń;</w:t>
      </w:r>
    </w:p>
    <w:p w14:paraId="53024B96" w14:textId="77777777" w:rsidR="009347D1" w:rsidRDefault="009347D1" w:rsidP="009347D1">
      <w:pPr>
        <w:numPr>
          <w:ilvl w:val="1"/>
          <w:numId w:val="2"/>
        </w:numPr>
        <w:tabs>
          <w:tab w:val="left" w:pos="900"/>
        </w:tabs>
        <w:ind w:left="900" w:hanging="474"/>
        <w:jc w:val="both"/>
        <w:rPr>
          <w:sz w:val="24"/>
          <w:szCs w:val="24"/>
        </w:rPr>
      </w:pPr>
      <w:r>
        <w:rPr>
          <w:sz w:val="24"/>
          <w:szCs w:val="24"/>
        </w:rPr>
        <w:t>uzyskaliśmy wszelkie niezbędne informacje do przygotowania oferty i wykonania zamówienia;</w:t>
      </w:r>
    </w:p>
    <w:p w14:paraId="1A1A98CE" w14:textId="504859F3" w:rsidR="009347D1" w:rsidRDefault="009347D1" w:rsidP="009347D1">
      <w:pPr>
        <w:numPr>
          <w:ilvl w:val="1"/>
          <w:numId w:val="2"/>
        </w:numPr>
        <w:tabs>
          <w:tab w:val="left" w:pos="900"/>
        </w:tabs>
        <w:ind w:left="900" w:hanging="474"/>
        <w:jc w:val="both"/>
        <w:rPr>
          <w:sz w:val="24"/>
          <w:szCs w:val="24"/>
        </w:rPr>
      </w:pPr>
      <w:r>
        <w:rPr>
          <w:sz w:val="24"/>
          <w:szCs w:val="24"/>
        </w:rPr>
        <w:t>akceptujemy wzór umowy;</w:t>
      </w:r>
    </w:p>
    <w:p w14:paraId="17924E21" w14:textId="77777777" w:rsidR="00D3146A" w:rsidRDefault="00D3146A" w:rsidP="00D3146A">
      <w:pPr>
        <w:numPr>
          <w:ilvl w:val="1"/>
          <w:numId w:val="2"/>
        </w:numPr>
        <w:tabs>
          <w:tab w:val="left" w:pos="900"/>
        </w:tabs>
        <w:ind w:left="900" w:hanging="474"/>
        <w:jc w:val="both"/>
        <w:rPr>
          <w:sz w:val="24"/>
          <w:szCs w:val="24"/>
        </w:rPr>
      </w:pPr>
      <w:r>
        <w:rPr>
          <w:sz w:val="24"/>
          <w:szCs w:val="24"/>
        </w:rPr>
        <w:t>jesteśmy:</w:t>
      </w:r>
    </w:p>
    <w:p w14:paraId="62CC08E0" w14:textId="77777777" w:rsidR="00D3146A" w:rsidRPr="00ED6C1C" w:rsidRDefault="00D3146A" w:rsidP="00D3146A">
      <w:pPr>
        <w:tabs>
          <w:tab w:val="left" w:pos="900"/>
        </w:tabs>
        <w:ind w:left="900"/>
        <w:jc w:val="both"/>
        <w:rPr>
          <w:sz w:val="24"/>
          <w:szCs w:val="24"/>
        </w:rPr>
      </w:pPr>
      <w:r w:rsidRPr="00ED6C1C">
        <w:rPr>
          <w:sz w:val="24"/>
          <w:szCs w:val="24"/>
        </w:rPr>
        <w:t></w:t>
      </w:r>
      <w:r w:rsidRPr="00ED6C1C">
        <w:rPr>
          <w:sz w:val="24"/>
          <w:szCs w:val="24"/>
        </w:rPr>
        <w:tab/>
        <w:t xml:space="preserve">mikroprzedsiębiorstwem  </w:t>
      </w:r>
    </w:p>
    <w:p w14:paraId="487D5EC1" w14:textId="77777777" w:rsidR="00D3146A" w:rsidRPr="00ED6C1C" w:rsidRDefault="00D3146A" w:rsidP="00D3146A">
      <w:pPr>
        <w:tabs>
          <w:tab w:val="left" w:pos="900"/>
        </w:tabs>
        <w:ind w:left="900"/>
        <w:jc w:val="both"/>
        <w:rPr>
          <w:sz w:val="24"/>
          <w:szCs w:val="24"/>
        </w:rPr>
      </w:pPr>
      <w:r w:rsidRPr="00ED6C1C">
        <w:rPr>
          <w:sz w:val="24"/>
          <w:szCs w:val="24"/>
        </w:rPr>
        <w:t></w:t>
      </w:r>
      <w:r w:rsidRPr="00ED6C1C">
        <w:rPr>
          <w:sz w:val="24"/>
          <w:szCs w:val="24"/>
        </w:rPr>
        <w:tab/>
        <w:t xml:space="preserve">małym przedsiębiorstwem   </w:t>
      </w:r>
    </w:p>
    <w:p w14:paraId="460F3138" w14:textId="5CEE5BB8" w:rsidR="00D3146A" w:rsidRPr="00ED6C1C" w:rsidRDefault="00D3146A" w:rsidP="00760639">
      <w:pPr>
        <w:tabs>
          <w:tab w:val="left" w:pos="900"/>
        </w:tabs>
        <w:ind w:left="900"/>
        <w:jc w:val="both"/>
        <w:rPr>
          <w:sz w:val="24"/>
          <w:szCs w:val="24"/>
        </w:rPr>
      </w:pPr>
      <w:r w:rsidRPr="00ED6C1C">
        <w:rPr>
          <w:sz w:val="24"/>
          <w:szCs w:val="24"/>
        </w:rPr>
        <w:t></w:t>
      </w:r>
      <w:r w:rsidRPr="00ED6C1C">
        <w:rPr>
          <w:sz w:val="24"/>
          <w:szCs w:val="24"/>
        </w:rPr>
        <w:tab/>
        <w:t xml:space="preserve">średnim przedsiębiorstwem     </w:t>
      </w:r>
    </w:p>
    <w:p w14:paraId="4FE012E6" w14:textId="77777777" w:rsidR="00D3146A" w:rsidRPr="00ED6C1C" w:rsidRDefault="00D3146A" w:rsidP="00D3146A">
      <w:pPr>
        <w:tabs>
          <w:tab w:val="left" w:pos="900"/>
        </w:tabs>
        <w:ind w:left="900"/>
        <w:jc w:val="both"/>
        <w:rPr>
          <w:sz w:val="24"/>
          <w:szCs w:val="24"/>
        </w:rPr>
      </w:pPr>
      <w:r w:rsidRPr="00ED6C1C">
        <w:rPr>
          <w:sz w:val="24"/>
          <w:szCs w:val="24"/>
        </w:rPr>
        <w:t></w:t>
      </w:r>
      <w:r w:rsidRPr="00ED6C1C">
        <w:rPr>
          <w:sz w:val="24"/>
          <w:szCs w:val="24"/>
        </w:rPr>
        <w:tab/>
        <w:t>osoba fizyczna nieprowadząca działalności gospodarczej</w:t>
      </w:r>
    </w:p>
    <w:p w14:paraId="1664A284" w14:textId="2A67CFE8" w:rsidR="00D3146A" w:rsidRDefault="00D3146A" w:rsidP="00CF4C80">
      <w:pPr>
        <w:tabs>
          <w:tab w:val="left" w:pos="900"/>
        </w:tabs>
        <w:ind w:left="900"/>
        <w:jc w:val="both"/>
        <w:rPr>
          <w:sz w:val="24"/>
          <w:szCs w:val="24"/>
        </w:rPr>
      </w:pPr>
      <w:r w:rsidRPr="00ED6C1C">
        <w:rPr>
          <w:sz w:val="24"/>
          <w:szCs w:val="24"/>
        </w:rPr>
        <w:lastRenderedPageBreak/>
        <w:t></w:t>
      </w:r>
      <w:r w:rsidRPr="00ED6C1C">
        <w:rPr>
          <w:sz w:val="24"/>
          <w:szCs w:val="24"/>
        </w:rPr>
        <w:tab/>
        <w:t>inny rodzaj</w:t>
      </w:r>
    </w:p>
    <w:p w14:paraId="2DBB7068" w14:textId="77777777" w:rsidR="00D3146A" w:rsidRDefault="00D3146A" w:rsidP="00D3146A">
      <w:pPr>
        <w:tabs>
          <w:tab w:val="left" w:pos="900"/>
        </w:tabs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(p</w:t>
      </w:r>
      <w:r w:rsidRPr="00ED6C1C">
        <w:rPr>
          <w:sz w:val="24"/>
          <w:szCs w:val="24"/>
        </w:rPr>
        <w:t>owyższ</w:t>
      </w:r>
      <w:r>
        <w:rPr>
          <w:sz w:val="24"/>
          <w:szCs w:val="24"/>
        </w:rPr>
        <w:t>a</w:t>
      </w:r>
      <w:r w:rsidRPr="00ED6C1C">
        <w:rPr>
          <w:sz w:val="24"/>
          <w:szCs w:val="24"/>
        </w:rPr>
        <w:t xml:space="preserve"> informacj</w:t>
      </w:r>
      <w:r>
        <w:rPr>
          <w:sz w:val="24"/>
          <w:szCs w:val="24"/>
        </w:rPr>
        <w:t>a</w:t>
      </w:r>
      <w:r w:rsidRPr="00ED6C1C">
        <w:rPr>
          <w:sz w:val="24"/>
          <w:szCs w:val="24"/>
        </w:rPr>
        <w:t xml:space="preserve"> </w:t>
      </w:r>
      <w:r>
        <w:rPr>
          <w:sz w:val="24"/>
          <w:szCs w:val="24"/>
        </w:rPr>
        <w:t>jest</w:t>
      </w:r>
      <w:r w:rsidRPr="00ED6C1C">
        <w:rPr>
          <w:sz w:val="24"/>
          <w:szCs w:val="24"/>
        </w:rPr>
        <w:t xml:space="preserve"> wymagan</w:t>
      </w:r>
      <w:r>
        <w:rPr>
          <w:sz w:val="24"/>
          <w:szCs w:val="24"/>
        </w:rPr>
        <w:t>a</w:t>
      </w:r>
      <w:r w:rsidRPr="00ED6C1C">
        <w:rPr>
          <w:sz w:val="24"/>
          <w:szCs w:val="24"/>
        </w:rPr>
        <w:t xml:space="preserve"> wyłącznie do celów statystycznych</w:t>
      </w:r>
      <w:r>
        <w:rPr>
          <w:sz w:val="24"/>
          <w:szCs w:val="24"/>
        </w:rPr>
        <w:t>)</w:t>
      </w:r>
    </w:p>
    <w:p w14:paraId="7AF72DA1" w14:textId="4B8969F1" w:rsidR="009347D1" w:rsidRDefault="00D3146A" w:rsidP="00D3146A">
      <w:pPr>
        <w:numPr>
          <w:ilvl w:val="1"/>
          <w:numId w:val="2"/>
        </w:numPr>
        <w:tabs>
          <w:tab w:val="left" w:pos="900"/>
        </w:tabs>
        <w:ind w:left="900" w:hanging="474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o</w:t>
      </w:r>
      <w:r w:rsidRPr="00ED6C1C">
        <w:rPr>
          <w:rFonts w:cs="Times New Roman"/>
          <w:sz w:val="24"/>
          <w:szCs w:val="24"/>
        </w:rPr>
        <w:t xml:space="preserve">świadczam, że wypełniłem obowiązki informacyjne przewidziane w art. 13 lub art. 14 RODO wobec osób fizycznych, od których dane osobowe bezpośrednio lub pośrednio pozyskałem w celu ubiegania się o udzielenie zamówienia publicznego </w:t>
      </w:r>
      <w:r>
        <w:rPr>
          <w:rFonts w:cs="Times New Roman"/>
          <w:sz w:val="24"/>
          <w:szCs w:val="24"/>
        </w:rPr>
        <w:br/>
      </w:r>
      <w:r w:rsidRPr="00ED6C1C">
        <w:rPr>
          <w:rFonts w:cs="Times New Roman"/>
          <w:sz w:val="24"/>
          <w:szCs w:val="24"/>
        </w:rPr>
        <w:t>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 w:rsidR="009347D1">
        <w:rPr>
          <w:sz w:val="24"/>
          <w:szCs w:val="24"/>
        </w:rPr>
        <w:t>;</w:t>
      </w:r>
    </w:p>
    <w:p w14:paraId="779E630F" w14:textId="1E0A37F8" w:rsidR="009347D1" w:rsidRDefault="009347D1" w:rsidP="009347D1">
      <w:pPr>
        <w:numPr>
          <w:ilvl w:val="1"/>
          <w:numId w:val="2"/>
        </w:numPr>
        <w:tabs>
          <w:tab w:val="left" w:pos="900"/>
        </w:tabs>
        <w:ind w:left="900" w:hanging="474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następującym podwykonawcom zamierzamy powierzyć wykonanie następujących części zamówienia (Wykonawca wskaże części zamówienia, których wykonanie zamierza powierzyć podwykonawcom i </w:t>
      </w:r>
      <w:r w:rsidR="001D3663" w:rsidRPr="001D3663">
        <w:rPr>
          <w:sz w:val="24"/>
          <w:szCs w:val="24"/>
        </w:rPr>
        <w:t>o ile jest to wiadome</w:t>
      </w:r>
      <w:r w:rsidR="001D3663">
        <w:rPr>
          <w:sz w:val="24"/>
          <w:szCs w:val="24"/>
        </w:rPr>
        <w:t>,</w:t>
      </w:r>
      <w:r w:rsidR="001D3663" w:rsidRPr="001D3663">
        <w:rPr>
          <w:sz w:val="24"/>
          <w:szCs w:val="24"/>
        </w:rPr>
        <w:t xml:space="preserve"> </w:t>
      </w:r>
      <w:r>
        <w:rPr>
          <w:sz w:val="24"/>
          <w:szCs w:val="24"/>
        </w:rPr>
        <w:t>poda firmy podwykonawców):</w:t>
      </w:r>
    </w:p>
    <w:p w14:paraId="124B341B" w14:textId="77777777" w:rsidR="009347D1" w:rsidRDefault="009347D1" w:rsidP="009347D1">
      <w:pPr>
        <w:numPr>
          <w:ilvl w:val="0"/>
          <w:numId w:val="6"/>
        </w:numPr>
        <w:tabs>
          <w:tab w:val="left" w:pos="90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.</w:t>
      </w:r>
    </w:p>
    <w:p w14:paraId="6A1ABACF" w14:textId="77777777" w:rsidR="009347D1" w:rsidRDefault="009347D1" w:rsidP="009347D1">
      <w:pPr>
        <w:numPr>
          <w:ilvl w:val="0"/>
          <w:numId w:val="6"/>
        </w:numPr>
        <w:tabs>
          <w:tab w:val="left" w:pos="90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.</w:t>
      </w:r>
    </w:p>
    <w:p w14:paraId="522087DC" w14:textId="2E355FA3" w:rsidR="009347D1" w:rsidRPr="000C0FCF" w:rsidRDefault="009347D1" w:rsidP="00C43381">
      <w:pPr>
        <w:numPr>
          <w:ilvl w:val="0"/>
          <w:numId w:val="6"/>
        </w:numPr>
        <w:tabs>
          <w:tab w:val="left" w:pos="90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.</w:t>
      </w:r>
    </w:p>
    <w:p w14:paraId="50A2B2AD" w14:textId="0CAD751C" w:rsidR="000C0FCF" w:rsidRDefault="000C0FCF" w:rsidP="000C0FCF">
      <w:pPr>
        <w:tabs>
          <w:tab w:val="left" w:pos="900"/>
        </w:tabs>
        <w:ind w:left="1620"/>
        <w:jc w:val="both"/>
        <w:rPr>
          <w:sz w:val="24"/>
          <w:szCs w:val="24"/>
        </w:rPr>
      </w:pPr>
    </w:p>
    <w:p w14:paraId="757279FA" w14:textId="43BE5E9C" w:rsidR="000C0FCF" w:rsidRDefault="000C0FCF" w:rsidP="000C0FCF">
      <w:pPr>
        <w:tabs>
          <w:tab w:val="left" w:pos="900"/>
        </w:tabs>
        <w:ind w:left="1620"/>
        <w:jc w:val="both"/>
        <w:rPr>
          <w:sz w:val="24"/>
          <w:szCs w:val="24"/>
        </w:rPr>
      </w:pPr>
    </w:p>
    <w:p w14:paraId="79406AFF" w14:textId="77777777" w:rsidR="000C0FCF" w:rsidRPr="00C43381" w:rsidRDefault="000C0FCF" w:rsidP="000C0FCF">
      <w:pPr>
        <w:tabs>
          <w:tab w:val="left" w:pos="900"/>
        </w:tabs>
        <w:ind w:left="1620"/>
        <w:jc w:val="both"/>
        <w:rPr>
          <w:rFonts w:cs="Times New Roman"/>
          <w:sz w:val="24"/>
          <w:szCs w:val="24"/>
        </w:rPr>
      </w:pPr>
    </w:p>
    <w:p w14:paraId="77D96A75" w14:textId="77777777" w:rsidR="007223B6" w:rsidRPr="007E7CB8" w:rsidRDefault="007223B6" w:rsidP="007223B6">
      <w:pPr>
        <w:pStyle w:val="Lista"/>
        <w:ind w:left="0" w:firstLine="1"/>
        <w:jc w:val="both"/>
        <w:rPr>
          <w:sz w:val="24"/>
          <w:szCs w:val="24"/>
        </w:rPr>
      </w:pPr>
      <w:r w:rsidRPr="007E7CB8">
        <w:rPr>
          <w:sz w:val="24"/>
          <w:szCs w:val="24"/>
        </w:rPr>
        <w:t>Informujemy, że umocowanie do podpisania oferty/do podpisania innych oświadczeń lub dokumentów składanych wraz z ofertą wynika z dokumentu, który Zamawiający może pobrać z bezpłatnej i ogólnodostępnej bazy danych pod następującymi adresami internetowymi:</w:t>
      </w:r>
    </w:p>
    <w:p w14:paraId="6AD5F8B9" w14:textId="77777777" w:rsidR="007223B6" w:rsidRPr="007E7CB8" w:rsidRDefault="007223B6" w:rsidP="007223B6">
      <w:pPr>
        <w:pStyle w:val="Lista"/>
        <w:jc w:val="both"/>
        <w:rPr>
          <w:sz w:val="24"/>
          <w:szCs w:val="24"/>
        </w:rPr>
      </w:pPr>
      <w:r w:rsidRPr="007E7CB8">
        <w:rPr>
          <w:sz w:val="24"/>
          <w:szCs w:val="24"/>
        </w:rPr>
        <w:t>    https://prod.ceidg.gov.pl</w:t>
      </w:r>
    </w:p>
    <w:p w14:paraId="2DB3B28A" w14:textId="77777777" w:rsidR="007223B6" w:rsidRPr="007E7CB8" w:rsidRDefault="007223B6" w:rsidP="007223B6">
      <w:pPr>
        <w:pStyle w:val="Lista"/>
        <w:jc w:val="both"/>
        <w:rPr>
          <w:sz w:val="24"/>
          <w:szCs w:val="24"/>
        </w:rPr>
      </w:pPr>
      <w:r w:rsidRPr="007E7CB8">
        <w:rPr>
          <w:sz w:val="24"/>
          <w:szCs w:val="24"/>
        </w:rPr>
        <w:t>(dotyczy podmiotów wpisanych do Centralnej Ewidencji i Informacji o Działalności Gospodarczej [CEIDG]),</w:t>
      </w:r>
    </w:p>
    <w:p w14:paraId="61D5302C" w14:textId="77777777" w:rsidR="007223B6" w:rsidRPr="007E7CB8" w:rsidRDefault="007223B6" w:rsidP="007223B6">
      <w:pPr>
        <w:pStyle w:val="Lista"/>
        <w:jc w:val="both"/>
        <w:rPr>
          <w:sz w:val="24"/>
          <w:szCs w:val="24"/>
        </w:rPr>
      </w:pPr>
      <w:r w:rsidRPr="007E7CB8">
        <w:rPr>
          <w:sz w:val="24"/>
          <w:szCs w:val="24"/>
        </w:rPr>
        <w:t>   https://ekrs.ms.gov.pl</w:t>
      </w:r>
    </w:p>
    <w:p w14:paraId="4AA5F23B" w14:textId="77777777" w:rsidR="007223B6" w:rsidRPr="007E7CB8" w:rsidRDefault="007223B6" w:rsidP="007223B6">
      <w:pPr>
        <w:pStyle w:val="Lista"/>
        <w:jc w:val="both"/>
        <w:rPr>
          <w:sz w:val="24"/>
          <w:szCs w:val="24"/>
        </w:rPr>
      </w:pPr>
      <w:r w:rsidRPr="007E7CB8">
        <w:rPr>
          <w:sz w:val="24"/>
          <w:szCs w:val="24"/>
        </w:rPr>
        <w:t>(dotyczy podmiotów wpisanych do Krajowego Rejestru Sądowego [KRS]),</w:t>
      </w:r>
    </w:p>
    <w:p w14:paraId="5B4AB100" w14:textId="77777777" w:rsidR="007223B6" w:rsidRPr="007E7CB8" w:rsidRDefault="007223B6" w:rsidP="007223B6">
      <w:pPr>
        <w:pStyle w:val="Lista"/>
        <w:jc w:val="both"/>
        <w:rPr>
          <w:sz w:val="24"/>
          <w:szCs w:val="24"/>
        </w:rPr>
      </w:pPr>
      <w:r w:rsidRPr="007E7CB8">
        <w:rPr>
          <w:sz w:val="24"/>
          <w:szCs w:val="24"/>
        </w:rPr>
        <w:t>   inny: …………………………………….</w:t>
      </w:r>
    </w:p>
    <w:p w14:paraId="79FACC35" w14:textId="77777777" w:rsidR="009347D1" w:rsidRDefault="009347D1" w:rsidP="009347D1">
      <w:pPr>
        <w:pStyle w:val="Lista"/>
        <w:jc w:val="both"/>
        <w:rPr>
          <w:sz w:val="24"/>
          <w:szCs w:val="24"/>
        </w:rPr>
      </w:pPr>
    </w:p>
    <w:p w14:paraId="1D5A409B" w14:textId="77777777" w:rsidR="007223B6" w:rsidRPr="009347D1" w:rsidRDefault="007223B6" w:rsidP="007223B6">
      <w:pPr>
        <w:ind w:right="70"/>
        <w:jc w:val="both"/>
        <w:rPr>
          <w:rFonts w:cs="Times New Roman"/>
          <w:bCs/>
          <w:sz w:val="24"/>
          <w:szCs w:val="24"/>
        </w:rPr>
      </w:pPr>
      <w:r>
        <w:rPr>
          <w:sz w:val="24"/>
          <w:szCs w:val="24"/>
        </w:rPr>
        <w:t>n</w:t>
      </w:r>
      <w:r>
        <w:rPr>
          <w:bCs/>
          <w:sz w:val="24"/>
          <w:szCs w:val="24"/>
        </w:rPr>
        <w:t xml:space="preserve">umer telefonu:  .................................................................................... </w:t>
      </w:r>
    </w:p>
    <w:p w14:paraId="2A6D428B" w14:textId="77777777" w:rsidR="007223B6" w:rsidRDefault="007223B6" w:rsidP="007223B6">
      <w:pPr>
        <w:ind w:right="-99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e-mail             ................................................................................................</w:t>
      </w:r>
    </w:p>
    <w:p w14:paraId="59E8D684" w14:textId="39F5C190" w:rsidR="0073764D" w:rsidRPr="00FD625C" w:rsidRDefault="0073764D" w:rsidP="00760639">
      <w:pPr>
        <w:jc w:val="both"/>
        <w:rPr>
          <w:bCs/>
          <w:sz w:val="24"/>
          <w:szCs w:val="24"/>
        </w:rPr>
      </w:pPr>
      <w:r w:rsidRPr="00FD625C">
        <w:rPr>
          <w:bCs/>
          <w:sz w:val="24"/>
          <w:szCs w:val="24"/>
        </w:rPr>
        <w:t xml:space="preserve">adres skrzynki </w:t>
      </w:r>
      <w:proofErr w:type="spellStart"/>
      <w:r w:rsidRPr="00FD625C">
        <w:rPr>
          <w:bCs/>
          <w:sz w:val="24"/>
          <w:szCs w:val="24"/>
        </w:rPr>
        <w:t>ePUAP</w:t>
      </w:r>
      <w:proofErr w:type="spellEnd"/>
      <w:r w:rsidRPr="00FD625C">
        <w:rPr>
          <w:bCs/>
          <w:sz w:val="24"/>
          <w:szCs w:val="24"/>
        </w:rPr>
        <w:t xml:space="preserve"> </w:t>
      </w:r>
      <w:r w:rsidR="00760639">
        <w:rPr>
          <w:bCs/>
          <w:sz w:val="24"/>
          <w:szCs w:val="24"/>
        </w:rPr>
        <w:t xml:space="preserve">lub </w:t>
      </w:r>
      <w:proofErr w:type="spellStart"/>
      <w:r w:rsidR="00760639">
        <w:rPr>
          <w:bCs/>
          <w:sz w:val="24"/>
          <w:szCs w:val="24"/>
        </w:rPr>
        <w:t>eDoręczenia</w:t>
      </w:r>
      <w:proofErr w:type="spellEnd"/>
      <w:r w:rsidR="00760639">
        <w:rPr>
          <w:bCs/>
          <w:sz w:val="24"/>
          <w:szCs w:val="24"/>
        </w:rPr>
        <w:t xml:space="preserve"> </w:t>
      </w:r>
      <w:r w:rsidRPr="00FD625C">
        <w:rPr>
          <w:bCs/>
          <w:sz w:val="24"/>
          <w:szCs w:val="24"/>
        </w:rPr>
        <w:t>na którą Zamawiający będzie wysyłał korespondencję</w:t>
      </w:r>
      <w:r w:rsidR="00AB0550">
        <w:rPr>
          <w:bCs/>
          <w:sz w:val="24"/>
          <w:szCs w:val="24"/>
        </w:rPr>
        <w:t xml:space="preserve"> w trakcie trwania umowy</w:t>
      </w:r>
      <w:r w:rsidRPr="00FD625C">
        <w:rPr>
          <w:bCs/>
          <w:sz w:val="24"/>
          <w:szCs w:val="24"/>
        </w:rPr>
        <w:t xml:space="preserve">  …………………………………………………………</w:t>
      </w:r>
    </w:p>
    <w:p w14:paraId="547A7BE4" w14:textId="77777777" w:rsidR="0073764D" w:rsidRDefault="0073764D" w:rsidP="0073764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Adres na który będzie przesyłana korespondencja w trakcie trwania umowy, (jeżeli jest inny niż siedziba firmy) ………………………………………………….</w:t>
      </w:r>
    </w:p>
    <w:p w14:paraId="32D895C0" w14:textId="77777777" w:rsidR="00760639" w:rsidRDefault="00760639" w:rsidP="0073764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Nr rachunku bankowego na który należy zwrócić wadiów wniesione w pieniądzu </w:t>
      </w:r>
    </w:p>
    <w:p w14:paraId="1CC2D460" w14:textId="1BF8CCE1" w:rsidR="00760639" w:rsidRDefault="00760639" w:rsidP="0073764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</w:t>
      </w:r>
    </w:p>
    <w:p w14:paraId="01988381" w14:textId="77777777" w:rsidR="009347D1" w:rsidRDefault="009347D1" w:rsidP="009347D1">
      <w:pPr>
        <w:ind w:right="-993"/>
        <w:jc w:val="both"/>
        <w:rPr>
          <w:sz w:val="24"/>
          <w:szCs w:val="24"/>
        </w:rPr>
      </w:pPr>
    </w:p>
    <w:p w14:paraId="52F993F3" w14:textId="77777777" w:rsidR="009347D1" w:rsidRDefault="009347D1" w:rsidP="009347D1">
      <w:pPr>
        <w:jc w:val="right"/>
        <w:rPr>
          <w:i/>
          <w:iCs/>
          <w:sz w:val="24"/>
          <w:szCs w:val="24"/>
        </w:rPr>
      </w:pPr>
    </w:p>
    <w:p w14:paraId="4BADB1F0" w14:textId="77777777" w:rsidR="009347D1" w:rsidRDefault="009347D1" w:rsidP="009347D1">
      <w:pPr>
        <w:rPr>
          <w:i/>
          <w:iCs/>
          <w:sz w:val="24"/>
          <w:szCs w:val="24"/>
        </w:rPr>
      </w:pPr>
      <w:r>
        <w:rPr>
          <w:iCs/>
        </w:rPr>
        <w:t>*) niepotrzebne skreślić</w:t>
      </w:r>
    </w:p>
    <w:p w14:paraId="61900F44" w14:textId="77777777" w:rsidR="009347D1" w:rsidRDefault="009347D1" w:rsidP="009347D1">
      <w:pPr>
        <w:jc w:val="right"/>
        <w:rPr>
          <w:i/>
          <w:iCs/>
          <w:sz w:val="24"/>
          <w:szCs w:val="24"/>
        </w:rPr>
      </w:pPr>
    </w:p>
    <w:p w14:paraId="4A246B18" w14:textId="77777777" w:rsidR="009347D1" w:rsidRDefault="009347D1"/>
    <w:sectPr w:rsidR="009347D1" w:rsidSect="00DC35F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FBB60" w14:textId="77777777" w:rsidR="00592D4C" w:rsidRDefault="00592D4C" w:rsidP="001967B2">
      <w:r>
        <w:separator/>
      </w:r>
    </w:p>
  </w:endnote>
  <w:endnote w:type="continuationSeparator" w:id="0">
    <w:p w14:paraId="243263D3" w14:textId="77777777" w:rsidR="00592D4C" w:rsidRDefault="00592D4C" w:rsidP="0019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5DC19" w14:textId="77777777" w:rsidR="00592D4C" w:rsidRDefault="00592D4C" w:rsidP="001967B2">
      <w:r>
        <w:separator/>
      </w:r>
    </w:p>
  </w:footnote>
  <w:footnote w:type="continuationSeparator" w:id="0">
    <w:p w14:paraId="190767FE" w14:textId="77777777" w:rsidR="00592D4C" w:rsidRDefault="00592D4C" w:rsidP="00196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</w:abstractNum>
  <w:abstractNum w:abstractNumId="2" w15:restartNumberingAfterBreak="0">
    <w:nsid w:val="00000014"/>
    <w:multiLevelType w:val="multilevel"/>
    <w:tmpl w:val="00000014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40"/>
    <w:multiLevelType w:val="multilevel"/>
    <w:tmpl w:val="00000040"/>
    <w:name w:val="WW8Num79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47"/>
    <w:multiLevelType w:val="singleLevel"/>
    <w:tmpl w:val="00000009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5" w15:restartNumberingAfterBreak="0">
    <w:nsid w:val="00000049"/>
    <w:multiLevelType w:val="multilevel"/>
    <w:tmpl w:val="00000049"/>
    <w:name w:val="WW8Num90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  <w:rPr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278"/>
        </w:tabs>
        <w:ind w:left="1278" w:hanging="360"/>
      </w:pPr>
      <w:rPr>
        <w:b w:val="0"/>
        <w:i w:val="0"/>
        <w:sz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590" w:hanging="360"/>
      </w:p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>
      <w:start w:val="1"/>
      <w:numFmt w:val="lowerRoman"/>
      <w:lvlText w:val="%6."/>
      <w:lvlJc w:val="left"/>
      <w:pPr>
        <w:tabs>
          <w:tab w:val="num" w:pos="503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>
      <w:start w:val="1"/>
      <w:numFmt w:val="lowerRoman"/>
      <w:lvlText w:val="%9."/>
      <w:lvlJc w:val="left"/>
      <w:pPr>
        <w:tabs>
          <w:tab w:val="num" w:pos="7190"/>
        </w:tabs>
        <w:ind w:left="7190" w:hanging="180"/>
      </w:pPr>
    </w:lvl>
  </w:abstractNum>
  <w:abstractNum w:abstractNumId="6" w15:restartNumberingAfterBreak="0">
    <w:nsid w:val="00000055"/>
    <w:multiLevelType w:val="singleLevel"/>
    <w:tmpl w:val="00000055"/>
    <w:name w:val="WW8Num107"/>
    <w:lvl w:ilvl="0">
      <w:start w:val="1"/>
      <w:numFmt w:val="decimal"/>
      <w:lvlText w:val="%1)"/>
      <w:lvlJc w:val="left"/>
      <w:pPr>
        <w:tabs>
          <w:tab w:val="num" w:pos="0"/>
        </w:tabs>
        <w:ind w:left="1346" w:hanging="360"/>
      </w:pPr>
      <w:rPr>
        <w:rFonts w:cs="Arial"/>
        <w:sz w:val="24"/>
        <w:szCs w:val="24"/>
      </w:rPr>
    </w:lvl>
  </w:abstractNum>
  <w:abstractNum w:abstractNumId="7" w15:restartNumberingAfterBreak="0">
    <w:nsid w:val="0000005F"/>
    <w:multiLevelType w:val="singleLevel"/>
    <w:tmpl w:val="0000005F"/>
    <w:name w:val="WW8Num120"/>
    <w:lvl w:ilvl="0">
      <w:start w:val="1"/>
      <w:numFmt w:val="lowerLetter"/>
      <w:lvlText w:val="%1)"/>
      <w:lvlJc w:val="left"/>
      <w:pPr>
        <w:tabs>
          <w:tab w:val="num" w:pos="0"/>
        </w:tabs>
        <w:ind w:left="1620" w:hanging="360"/>
      </w:pPr>
      <w:rPr>
        <w:sz w:val="24"/>
        <w:szCs w:val="24"/>
      </w:rPr>
    </w:lvl>
  </w:abstractNum>
  <w:num w:numId="1" w16cid:durableId="1598174602">
    <w:abstractNumId w:val="0"/>
  </w:num>
  <w:num w:numId="2" w16cid:durableId="925958379">
    <w:abstractNumId w:val="2"/>
  </w:num>
  <w:num w:numId="3" w16cid:durableId="2036879910">
    <w:abstractNumId w:val="3"/>
  </w:num>
  <w:num w:numId="4" w16cid:durableId="982008193">
    <w:abstractNumId w:val="5"/>
  </w:num>
  <w:num w:numId="5" w16cid:durableId="1501237556">
    <w:abstractNumId w:val="6"/>
  </w:num>
  <w:num w:numId="6" w16cid:durableId="1494569080">
    <w:abstractNumId w:val="7"/>
  </w:num>
  <w:num w:numId="7" w16cid:durableId="1043483412">
    <w:abstractNumId w:val="1"/>
  </w:num>
  <w:num w:numId="8" w16cid:durableId="162471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D1"/>
    <w:rsid w:val="000A011B"/>
    <w:rsid w:val="000B2AC0"/>
    <w:rsid w:val="000C0FCF"/>
    <w:rsid w:val="001176F3"/>
    <w:rsid w:val="001579AD"/>
    <w:rsid w:val="001967B2"/>
    <w:rsid w:val="001D3663"/>
    <w:rsid w:val="00246012"/>
    <w:rsid w:val="002578A2"/>
    <w:rsid w:val="00275595"/>
    <w:rsid w:val="00275A2C"/>
    <w:rsid w:val="002C41B2"/>
    <w:rsid w:val="003005F4"/>
    <w:rsid w:val="00320545"/>
    <w:rsid w:val="00341C92"/>
    <w:rsid w:val="003C092A"/>
    <w:rsid w:val="003D3EE6"/>
    <w:rsid w:val="00411534"/>
    <w:rsid w:val="004A1209"/>
    <w:rsid w:val="004C7B3C"/>
    <w:rsid w:val="00592D4C"/>
    <w:rsid w:val="00600125"/>
    <w:rsid w:val="006644A3"/>
    <w:rsid w:val="006912C0"/>
    <w:rsid w:val="006C06B3"/>
    <w:rsid w:val="007200BE"/>
    <w:rsid w:val="007223B6"/>
    <w:rsid w:val="0073764D"/>
    <w:rsid w:val="00746B9E"/>
    <w:rsid w:val="00760639"/>
    <w:rsid w:val="007629CE"/>
    <w:rsid w:val="00791301"/>
    <w:rsid w:val="008F4323"/>
    <w:rsid w:val="009347D1"/>
    <w:rsid w:val="00946291"/>
    <w:rsid w:val="00951B77"/>
    <w:rsid w:val="00982F03"/>
    <w:rsid w:val="009A5A43"/>
    <w:rsid w:val="009B5C65"/>
    <w:rsid w:val="009C435B"/>
    <w:rsid w:val="009D1702"/>
    <w:rsid w:val="009D1B47"/>
    <w:rsid w:val="00A6626E"/>
    <w:rsid w:val="00A747DD"/>
    <w:rsid w:val="00AB0550"/>
    <w:rsid w:val="00AC0EB6"/>
    <w:rsid w:val="00AC781A"/>
    <w:rsid w:val="00AE0854"/>
    <w:rsid w:val="00AF679E"/>
    <w:rsid w:val="00B237BE"/>
    <w:rsid w:val="00B608DB"/>
    <w:rsid w:val="00BA2591"/>
    <w:rsid w:val="00BF069B"/>
    <w:rsid w:val="00C43381"/>
    <w:rsid w:val="00C90F4B"/>
    <w:rsid w:val="00CD4CFE"/>
    <w:rsid w:val="00CF4C80"/>
    <w:rsid w:val="00D0726D"/>
    <w:rsid w:val="00D3146A"/>
    <w:rsid w:val="00D35D3B"/>
    <w:rsid w:val="00D805C5"/>
    <w:rsid w:val="00DC35F1"/>
    <w:rsid w:val="00E45D49"/>
    <w:rsid w:val="00ED00E1"/>
    <w:rsid w:val="00F04BA4"/>
    <w:rsid w:val="00F53220"/>
    <w:rsid w:val="00F65959"/>
    <w:rsid w:val="00F87FE4"/>
    <w:rsid w:val="00FB5E9C"/>
    <w:rsid w:val="00FF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FF81"/>
  <w15:chartTrackingRefBased/>
  <w15:docId w15:val="{4A88652F-B85B-4AE0-A6AC-FB0A5E46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7D1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9347D1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Tekstpodstawowy"/>
    <w:link w:val="Nagwek2Znak"/>
    <w:qFormat/>
    <w:rsid w:val="009347D1"/>
    <w:pPr>
      <w:keepNext/>
      <w:numPr>
        <w:ilvl w:val="1"/>
        <w:numId w:val="1"/>
      </w:numPr>
      <w:outlineLvl w:val="1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qFormat/>
    <w:rsid w:val="009347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347D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347D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347D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347D1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9347D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Tekstpodstawowy"/>
    <w:link w:val="Nagwek9Znak"/>
    <w:qFormat/>
    <w:rsid w:val="009347D1"/>
    <w:pPr>
      <w:keepNext/>
      <w:numPr>
        <w:ilvl w:val="8"/>
        <w:numId w:val="1"/>
      </w:numPr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47D1"/>
    <w:rPr>
      <w:rFonts w:ascii="Times New Roman" w:eastAsia="Times New Roman" w:hAnsi="Times New Roman" w:cs="Calibri"/>
      <w:b/>
      <w:kern w:val="1"/>
      <w:sz w:val="32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rsid w:val="009347D1"/>
    <w:rPr>
      <w:rFonts w:ascii="Times New Roman" w:eastAsia="Times New Roman" w:hAnsi="Times New Roman" w:cs="Calibri"/>
      <w:b/>
      <w:bCs/>
      <w:kern w:val="1"/>
      <w:sz w:val="26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9347D1"/>
    <w:rPr>
      <w:rFonts w:ascii="Arial" w:eastAsia="Times New Roman" w:hAnsi="Arial" w:cs="Arial"/>
      <w:b/>
      <w:bCs/>
      <w:kern w:val="1"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9347D1"/>
    <w:rPr>
      <w:rFonts w:ascii="Times New Roman" w:eastAsia="Times New Roman" w:hAnsi="Times New Roman" w:cs="Calibri"/>
      <w:b/>
      <w:bCs/>
      <w:kern w:val="1"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rsid w:val="009347D1"/>
    <w:rPr>
      <w:rFonts w:ascii="Calibri" w:eastAsia="Times New Roman" w:hAnsi="Calibri" w:cs="Calibri"/>
      <w:b/>
      <w:bCs/>
      <w:i/>
      <w:iCs/>
      <w:kern w:val="1"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rsid w:val="009347D1"/>
    <w:rPr>
      <w:rFonts w:ascii="Times New Roman" w:eastAsia="Times New Roman" w:hAnsi="Times New Roman" w:cs="Calibri"/>
      <w:b/>
      <w:bCs/>
      <w:kern w:val="1"/>
      <w:lang w:eastAsia="zh-CN"/>
    </w:rPr>
  </w:style>
  <w:style w:type="character" w:customStyle="1" w:styleId="Nagwek7Znak">
    <w:name w:val="Nagłówek 7 Znak"/>
    <w:basedOn w:val="Domylnaczcionkaakapitu"/>
    <w:link w:val="Nagwek7"/>
    <w:rsid w:val="009347D1"/>
    <w:rPr>
      <w:rFonts w:ascii="Calibri" w:eastAsia="Times New Roman" w:hAnsi="Calibri" w:cs="Calibri"/>
      <w:kern w:val="1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9347D1"/>
    <w:rPr>
      <w:rFonts w:ascii="Calibri" w:eastAsia="Times New Roman" w:hAnsi="Calibri" w:cs="Calibri"/>
      <w:i/>
      <w:iCs/>
      <w:kern w:val="1"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9347D1"/>
    <w:rPr>
      <w:rFonts w:ascii="Times New Roman" w:eastAsia="Times New Roman" w:hAnsi="Times New Roman" w:cs="Calibri"/>
      <w:bCs/>
      <w:i/>
      <w:iCs/>
      <w:kern w:val="1"/>
      <w:sz w:val="20"/>
      <w:szCs w:val="20"/>
      <w:lang w:eastAsia="zh-CN"/>
    </w:rPr>
  </w:style>
  <w:style w:type="character" w:styleId="Pogrubienie">
    <w:name w:val="Strong"/>
    <w:qFormat/>
    <w:rsid w:val="009347D1"/>
    <w:rPr>
      <w:b/>
      <w:bCs/>
    </w:rPr>
  </w:style>
  <w:style w:type="paragraph" w:styleId="Tekstpodstawowy">
    <w:name w:val="Body Text"/>
    <w:basedOn w:val="Normalny"/>
    <w:link w:val="TekstpodstawowyZnak"/>
    <w:rsid w:val="009347D1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347D1"/>
    <w:rPr>
      <w:rFonts w:ascii="Times New Roman" w:eastAsia="Times New Roman" w:hAnsi="Times New Roman" w:cs="Calibri"/>
      <w:b/>
      <w:bCs/>
      <w:kern w:val="1"/>
      <w:sz w:val="24"/>
      <w:szCs w:val="20"/>
      <w:lang w:eastAsia="zh-CN"/>
    </w:rPr>
  </w:style>
  <w:style w:type="paragraph" w:styleId="Lista">
    <w:name w:val="List"/>
    <w:basedOn w:val="Normalny"/>
    <w:rsid w:val="009347D1"/>
    <w:pPr>
      <w:ind w:left="283" w:hanging="283"/>
    </w:pPr>
  </w:style>
  <w:style w:type="paragraph" w:customStyle="1" w:styleId="Tekstpodstawowy32">
    <w:name w:val="Tekst podstawowy 32"/>
    <w:basedOn w:val="Normalny"/>
    <w:rsid w:val="009347D1"/>
    <w:rPr>
      <w:sz w:val="24"/>
    </w:rPr>
  </w:style>
  <w:style w:type="paragraph" w:customStyle="1" w:styleId="pkt">
    <w:name w:val="pkt"/>
    <w:basedOn w:val="Normalny"/>
    <w:rsid w:val="009347D1"/>
    <w:pPr>
      <w:autoSpaceDE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196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67B2"/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967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67B2"/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3C092A"/>
    <w:pPr>
      <w:ind w:left="720"/>
      <w:contextualSpacing/>
    </w:pPr>
  </w:style>
  <w:style w:type="table" w:styleId="Tabela-Siatka">
    <w:name w:val="Table Grid"/>
    <w:basedOn w:val="Standardowy"/>
    <w:uiPriority w:val="39"/>
    <w:rsid w:val="00BA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PK. Kluczek</dc:creator>
  <cp:keywords/>
  <dc:description/>
  <cp:lastModifiedBy>Paweł Kluczek</cp:lastModifiedBy>
  <cp:revision>32</cp:revision>
  <cp:lastPrinted>2022-09-20T07:40:00Z</cp:lastPrinted>
  <dcterms:created xsi:type="dcterms:W3CDTF">2021-01-26T13:44:00Z</dcterms:created>
  <dcterms:modified xsi:type="dcterms:W3CDTF">2026-08-05T19:01:00Z</dcterms:modified>
</cp:coreProperties>
</file>